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759539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b394930-da1d-4ba0-ac4d-738f874a3916"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7d574f4c-8143-48c3-8ad3-2fcc5bdbaf43" w:id="2"/>
      <w:r>
        <w:rPr>
          <w:rFonts w:ascii="Times New Roman" w:hAnsi="Times New Roman"/>
          <w:b/>
          <w:i w:val="false"/>
          <w:color w:val="000000"/>
          <w:sz w:val="28"/>
        </w:rPr>
        <w:t>Администрация муниципального района Татышлинский район Республики Башкортостан</w:t>
      </w:r>
      <w:bookmarkEnd w:id="2"/>
    </w:p>
    <w:p>
      <w:pPr>
        <w:spacing w:before="0" w:after="0" w:line="408"/>
        <w:ind w:left="120"/>
        <w:jc w:val="center"/>
      </w:pPr>
      <w:r>
        <w:rPr>
          <w:rFonts w:ascii="Times New Roman" w:hAnsi="Times New Roman"/>
          <w:b/>
          <w:i w:val="false"/>
          <w:color w:val="000000"/>
          <w:sz w:val="28"/>
        </w:rPr>
        <w:t>МБОУ СОШ с.Нижнебалтачево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Кайранова Ю.Ш</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Зидымаков Л.Л</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6275990)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758c7860-019e-4f63-872b-044256b5f058" w:id="3"/>
      <w:r>
        <w:rPr>
          <w:rFonts w:ascii="Times New Roman" w:hAnsi="Times New Roman"/>
          <w:b/>
          <w:i w:val="false"/>
          <w:color w:val="000000"/>
          <w:sz w:val="28"/>
        </w:rPr>
        <w:t>с.Нижнебалтачево</w:t>
      </w:r>
      <w:bookmarkEnd w:id="3"/>
      <w:r>
        <w:rPr>
          <w:rFonts w:ascii="Times New Roman" w:hAnsi="Times New Roman"/>
          <w:b/>
          <w:i w:val="false"/>
          <w:color w:val="000000"/>
          <w:sz w:val="28"/>
        </w:rPr>
        <w:t xml:space="preserve"> </w:t>
      </w:r>
      <w:bookmarkStart w:name="7bcf231d-60ce-4601-b24b-153af6cd5e58" w:id="4"/>
      <w:r>
        <w:rPr>
          <w:rFonts w:ascii="Times New Roman" w:hAnsi="Times New Roman"/>
          <w:b/>
          <w:i w:val="false"/>
          <w:color w:val="000000"/>
          <w:sz w:val="28"/>
        </w:rPr>
        <w:t>2024</w:t>
      </w:r>
      <w:bookmarkEnd w:id="4"/>
    </w:p>
    <w:p>
      <w:pPr>
        <w:spacing w:before="0" w:after="0"/>
        <w:ind w:left="120"/>
        <w:jc w:val="left"/>
      </w:pPr>
    </w:p>
    <w:bookmarkStart w:name="block-47595395" w:id="5"/>
    <w:p>
      <w:pPr>
        <w:sectPr>
          <w:pgSz w:w="11906" w:h="16383" w:orient="portrait"/>
        </w:sectPr>
      </w:pPr>
    </w:p>
    <w:bookmarkEnd w:id="5"/>
    <w:bookmarkEnd w:id="0"/>
    <w:bookmarkStart w:name="block-4759539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47595396" w:id="7"/>
    <w:p>
      <w:pPr>
        <w:sectPr>
          <w:pgSz w:w="11906" w:h="16383" w:orient="portrait"/>
        </w:sectPr>
      </w:pPr>
    </w:p>
    <w:bookmarkEnd w:id="7"/>
    <w:bookmarkEnd w:id="6"/>
    <w:bookmarkStart w:name="block-47595397"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Определение влияния географического положения России на особенности отраслевой и территориальной структуры хозяйства.</w:t>
      </w:r>
    </w:p>
    <w:p>
      <w:pPr>
        <w:spacing w:before="0" w:after="0" w:line="264"/>
        <w:ind w:firstLine="600"/>
        <w:jc w:val="both"/>
      </w:pPr>
      <w:r>
        <w:rPr>
          <w:rFonts w:ascii="Times New Roman" w:hAnsi="Times New Roman"/>
          <w:b/>
          <w:i w:val="false"/>
          <w:color w:val="000000"/>
          <w:sz w:val="28"/>
        </w:rPr>
        <w:t>Тема 2. Топливно-энергетический комплекс (ТЭК)</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47595397" w:id="9"/>
    <w:p>
      <w:pPr>
        <w:sectPr>
          <w:pgSz w:w="11906" w:h="16383" w:orient="portrait"/>
        </w:sectPr>
      </w:pPr>
    </w:p>
    <w:bookmarkEnd w:id="9"/>
    <w:bookmarkEnd w:id="8"/>
    <w:bookmarkStart w:name="block-47595393"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47595393" w:id="11"/>
    <w:p>
      <w:pPr>
        <w:sectPr>
          <w:pgSz w:w="11906" w:h="16383" w:orient="portrait"/>
        </w:sectPr>
      </w:pPr>
    </w:p>
    <w:bookmarkEnd w:id="11"/>
    <w:bookmarkEnd w:id="10"/>
    <w:bookmarkStart w:name="block-47595394"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24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97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15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78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47595394" w:id="13"/>
    <w:p>
      <w:pPr>
        <w:sectPr>
          <w:pgSz w:w="16383" w:h="11906" w:orient="landscape"/>
        </w:sectPr>
      </w:pPr>
    </w:p>
    <w:bookmarkEnd w:id="13"/>
    <w:bookmarkEnd w:id="12"/>
    <w:bookmarkStart w:name="block-47595399"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31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3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"Изображения земной поверхности"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06.02.2025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459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"Земля — планета Солнечной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13.03.2025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https://m.edsoo.ru/88652bf2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 Всероссийская проверочная работа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https://m.edsoo.ru/88652d50</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 Всероссийская проверочная работа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"Литосфера — каменная оболочка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13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15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"Гидросфера — водная оболочка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2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"Атмосфера — воздушная оболочка"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38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"Биосфера — оболочка жизни"/Всероссийская проверочная работа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57" w:type="dxa"/>
            <w:tcBorders/>
            <w:tcMar>
              <w:top w:w="50" w:type="dxa"/>
              <w:left w:w="100" w:type="dxa"/>
            </w:tcMar>
            <w:vAlign w:val="center"/>
          </w:tcPr>
          <w:p>
            <w:pPr>
              <w:spacing w:before="0" w:after="0"/>
              <w:ind w:left="135"/>
              <w:jc w:val="left"/>
            </w:pPr>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 Всероссийская проверочная работа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5">
              <w:r>
                <w:rPr>
                  <w:rFonts w:ascii="Times New Roman" w:hAnsi="Times New Roman"/>
                  <w:b w:val="false"/>
                  <w:i w:val="false"/>
                  <w:color w:val="0000ff"/>
                  <w:sz w:val="22"/>
                  <w:u w:val="single"/>
                </w:rPr>
                <w:t>https://m.edsoo.ru/886564dc</w:t>
              </w:r>
            </w:hyperlink>
          </w:p>
        </w:tc>
      </w:tr>
      <w:tr>
        <w:trPr>
          <w:trHeight w:val="23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02"/>
        <w:gridCol w:w="3120"/>
        <w:gridCol w:w="1122"/>
        <w:gridCol w:w="2109"/>
        <w:gridCol w:w="2256"/>
        <w:gridCol w:w="1736"/>
        <w:gridCol w:w="2749"/>
      </w:tblGrid>
      <w:tr>
        <w:trPr>
          <w:trHeight w:val="300" w:hRule="atLeast"/>
          <w:trHeight w:val="144" w:hRule="atLeast"/>
        </w:trPr>
        <w:tc>
          <w:tcPr>
            <w:tcW w:w="3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https://m.edsoo.ru/88656d60</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https://m.edsoo.ru/88656e8c</w:t>
              </w:r>
            </w:hyperlink>
          </w:p>
        </w:tc>
      </w:tr>
      <w:tr>
        <w:trPr>
          <w:trHeight w:val="43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https://m.edsoo.ru/886570b2</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"Литосфера и рельеф Земли"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https://m.edsoo.ru/88657800</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https://m.edsoo.ru/88657b3e</w:t>
              </w:r>
            </w:hyperlink>
          </w:p>
        </w:tc>
      </w:tr>
      <w:tr>
        <w:trPr>
          <w:trHeight w:val="19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"Атмосфера и Климаты Земли"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https://m.edsoo.ru/88658f52</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https://m.edsoo.ru/88659664</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https://m.edsoo.ru/886597ae</w:t>
              </w:r>
            </w:hyperlink>
          </w:p>
        </w:tc>
      </w:tr>
      <w:tr>
        <w:trPr>
          <w:trHeight w:val="29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https://m.edsoo.ru/8865b72a</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https://m.edsoo.ru/8865a79e</w:t>
              </w:r>
            </w:hyperlink>
          </w:p>
        </w:tc>
      </w:tr>
      <w:tr>
        <w:trPr>
          <w:trHeight w:val="178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13.02.2025 </w:t>
            </w:r>
          </w:p>
        </w:tc>
        <w:tc>
          <w:tcPr>
            <w:tcW w:w="1924" w:type="dxa"/>
            <w:tcBorders/>
            <w:tcMar>
              <w:top w:w="50" w:type="dxa"/>
              <w:left w:w="100" w:type="dxa"/>
            </w:tcMar>
            <w:vAlign w:val="center"/>
          </w:tcPr>
          <w:p>
            <w:pPr>
              <w:spacing w:before="0" w:after="0"/>
              <w:ind w:left="135"/>
              <w:jc w:val="left"/>
            </w:pPr>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24" w:type="dxa"/>
            <w:tcBorders/>
            <w:tcMar>
              <w:top w:w="50" w:type="dxa"/>
              <w:left w:w="100" w:type="dxa"/>
            </w:tcMar>
            <w:vAlign w:val="center"/>
          </w:tcPr>
          <w:p>
            <w:pPr>
              <w:spacing w:before="0" w:after="0"/>
              <w:ind w:left="135"/>
              <w:jc w:val="left"/>
            </w:pPr>
          </w:p>
        </w:tc>
      </w:tr>
      <w:tr>
        <w:trPr>
          <w:trHeight w:val="21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20.02.2025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27.02.2025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06.03.2025 </w:t>
            </w:r>
          </w:p>
        </w:tc>
        <w:tc>
          <w:tcPr>
            <w:tcW w:w="1924" w:type="dxa"/>
            <w:tcBorders/>
            <w:tcMar>
              <w:top w:w="50" w:type="dxa"/>
              <w:left w:w="100" w:type="dxa"/>
            </w:tcMar>
            <w:vAlign w:val="center"/>
          </w:tcPr>
          <w:p>
            <w:pPr>
              <w:spacing w:before="0" w:after="0"/>
              <w:ind w:left="135"/>
              <w:jc w:val="left"/>
            </w:pPr>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https://m.edsoo.ru/8865ca6c</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"Северные материки. Северная Америка"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24" w:type="dxa"/>
            <w:tcBorders/>
            <w:tcMar>
              <w:top w:w="50" w:type="dxa"/>
              <w:left w:w="100" w:type="dxa"/>
            </w:tcMar>
            <w:vAlign w:val="center"/>
          </w:tcPr>
          <w:p>
            <w:pPr>
              <w:spacing w:before="0" w:after="0"/>
              <w:ind w:left="135"/>
              <w:jc w:val="left"/>
            </w:pPr>
          </w:p>
        </w:tc>
      </w:tr>
      <w:tr>
        <w:trPr>
          <w:trHeight w:val="55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20.03.2025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https://m.edsoo.ru/8865bfb8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https://m.edsoo.ru/8865c0d0</w:t>
              </w:r>
            </w:hyperlink>
          </w:p>
        </w:tc>
      </w:tr>
      <w:tr>
        <w:trPr>
          <w:trHeight w:val="402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10.04.2025 </w:t>
            </w:r>
          </w:p>
        </w:tc>
        <w:tc>
          <w:tcPr>
            <w:tcW w:w="1924" w:type="dxa"/>
            <w:tcBorders/>
            <w:tcMar>
              <w:top w:w="50" w:type="dxa"/>
              <w:left w:w="100" w:type="dxa"/>
            </w:tcMar>
            <w:vAlign w:val="center"/>
          </w:tcPr>
          <w:p>
            <w:pPr>
              <w:spacing w:before="0" w:after="0"/>
              <w:ind w:left="135"/>
              <w:jc w:val="left"/>
            </w:pPr>
          </w:p>
        </w:tc>
      </w:tr>
      <w:tr>
        <w:trPr>
          <w:trHeight w:val="378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24" w:type="dxa"/>
            <w:tcBorders/>
            <w:tcMar>
              <w:top w:w="50" w:type="dxa"/>
              <w:left w:w="100" w:type="dxa"/>
            </w:tcMar>
            <w:vAlign w:val="center"/>
          </w:tcPr>
          <w:p>
            <w:pPr>
              <w:spacing w:before="0" w:after="0"/>
              <w:ind w:left="135"/>
              <w:jc w:val="left"/>
            </w:pPr>
          </w:p>
        </w:tc>
      </w:tr>
      <w:tr>
        <w:trPr>
          <w:trHeight w:val="312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"Северные материки". Обобщающее повторение по теме "Северные материки"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https://m.edsoo.ru/8865d962</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24" w:type="dxa"/>
            <w:tcBorders/>
            <w:tcMar>
              <w:top w:w="50" w:type="dxa"/>
              <w:left w:w="100" w:type="dxa"/>
            </w:tcMar>
            <w:vAlign w:val="center"/>
          </w:tcPr>
          <w:p>
            <w:pPr>
              <w:spacing w:before="0" w:after="0"/>
              <w:ind w:left="135"/>
              <w:jc w:val="left"/>
            </w:pPr>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"Взаимодействие природы и человека". Контрольная работа по теме "Взаимодействие природы и общества"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22.05.2025 </w:t>
            </w:r>
          </w:p>
        </w:tc>
        <w:tc>
          <w:tcPr>
            <w:tcW w:w="192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62"/>
        <w:gridCol w:w="3520"/>
        <w:gridCol w:w="1054"/>
        <w:gridCol w:w="2029"/>
        <w:gridCol w:w="2181"/>
        <w:gridCol w:w="1679"/>
        <w:gridCol w:w="2669"/>
      </w:tblGrid>
      <w:tr>
        <w:trPr>
          <w:trHeight w:val="300" w:hRule="atLeast"/>
          <w:trHeight w:val="144" w:hRule="atLeast"/>
        </w:trPr>
        <w:tc>
          <w:tcPr>
            <w:tcW w:w="3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https://m.edsoo.ru/8865dc28</w:t>
              </w:r>
            </w:hyperlink>
          </w:p>
        </w:tc>
      </w:tr>
      <w:tr>
        <w:trPr>
          <w:trHeight w:val="84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https://m.edsoo.ru/8865e68c</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868" w:type="dxa"/>
            <w:tcBorders/>
            <w:tcMar>
              <w:top w:w="50" w:type="dxa"/>
              <w:left w:w="100" w:type="dxa"/>
            </w:tcMar>
            <w:vAlign w:val="center"/>
          </w:tcPr>
          <w:p>
            <w:pPr>
              <w:spacing w:before="0" w:after="0"/>
              <w:ind w:left="135"/>
              <w:jc w:val="left"/>
            </w:pPr>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https://m.edsoo.ru/8865e876</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https://m.edsoo.ru/8865ebe6</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https://m.edsoo.ru/8865ed94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https://m.edsoo.ru/8865f140</w:t>
              </w:r>
            </w:hyperlink>
          </w:p>
        </w:tc>
      </w:tr>
      <w:tr>
        <w:trPr>
          <w:trHeight w:val="354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10.10.2024 </w:t>
            </w:r>
          </w:p>
        </w:tc>
        <w:tc>
          <w:tcPr>
            <w:tcW w:w="1868" w:type="dxa"/>
            <w:tcBorders/>
            <w:tcMar>
              <w:top w:w="50" w:type="dxa"/>
              <w:left w:w="100" w:type="dxa"/>
            </w:tcMar>
            <w:vAlign w:val="center"/>
          </w:tcPr>
          <w:p>
            <w:pPr>
              <w:spacing w:before="0" w:after="0"/>
              <w:ind w:left="135"/>
              <w:jc w:val="left"/>
            </w:pPr>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"Географическое пространство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https://m.edsoo.ru/8865f410</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https://m.edsoo.ru/8865f6e0</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https://m.edsoo.ru/8865f7f8</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https://m.edsoo.ru/8865f91a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https://m.edsoo.ru/8865fcf8</w:t>
              </w:r>
            </w:hyperlink>
          </w:p>
        </w:tc>
      </w:tr>
      <w:tr>
        <w:trPr>
          <w:trHeight w:val="23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868" w:type="dxa"/>
            <w:tcBorders/>
            <w:tcMar>
              <w:top w:w="50" w:type="dxa"/>
              <w:left w:w="100" w:type="dxa"/>
            </w:tcMar>
            <w:vAlign w:val="center"/>
          </w:tcPr>
          <w:p>
            <w:pPr>
              <w:spacing w:before="0" w:after="0"/>
              <w:ind w:left="135"/>
              <w:jc w:val="left"/>
            </w:pPr>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https://m.edsoo.ru/88660554</w:t>
              </w:r>
            </w:hyperlink>
          </w:p>
        </w:tc>
      </w:tr>
      <w:tr>
        <w:trPr>
          <w:trHeight w:val="324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https://m.edsoo.ru/88660888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https://m.edsoo.ru/886609c8</w:t>
              </w:r>
            </w:hyperlink>
          </w:p>
        </w:tc>
      </w:tr>
      <w:tr>
        <w:trPr>
          <w:trHeight w:val="468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https://m.edsoo.ru/88660e64</w:t>
              </w:r>
            </w:hyperlink>
          </w:p>
        </w:tc>
      </w:tr>
      <w:tr>
        <w:trPr>
          <w:trHeight w:val="29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https://m.edsoo.ru/88661184</w:t>
              </w:r>
            </w:hyperlink>
          </w:p>
        </w:tc>
      </w:tr>
      <w:tr>
        <w:trPr>
          <w:trHeight w:val="27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https://m.edsoo.ru/886612d8</w:t>
              </w:r>
            </w:hyperlink>
          </w:p>
        </w:tc>
      </w:tr>
      <w:tr>
        <w:trPr>
          <w:trHeight w:val="24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https://m.edsoo.ru/886618dc</w:t>
              </w:r>
            </w:hyperlink>
          </w:p>
        </w:tc>
      </w:tr>
      <w:tr>
        <w:trPr>
          <w:trHeight w:val="29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868" w:type="dxa"/>
            <w:tcBorders/>
            <w:tcMar>
              <w:top w:w="50" w:type="dxa"/>
              <w:left w:w="100" w:type="dxa"/>
            </w:tcMar>
            <w:vAlign w:val="center"/>
          </w:tcPr>
          <w:p>
            <w:pPr>
              <w:spacing w:before="0" w:after="0"/>
              <w:ind w:left="135"/>
              <w:jc w:val="left"/>
            </w:pPr>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https://m.edsoo.ru/88661c6a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https://m.edsoo.ru/88661d82</w:t>
              </w:r>
            </w:hyperlink>
          </w:p>
        </w:tc>
      </w:tr>
      <w:tr>
        <w:trPr>
          <w:trHeight w:val="23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20.02.2025 </w:t>
            </w:r>
          </w:p>
        </w:tc>
        <w:tc>
          <w:tcPr>
            <w:tcW w:w="1868" w:type="dxa"/>
            <w:tcBorders/>
            <w:tcMar>
              <w:top w:w="50" w:type="dxa"/>
              <w:left w:w="100" w:type="dxa"/>
            </w:tcMar>
            <w:vAlign w:val="center"/>
          </w:tcPr>
          <w:p>
            <w:pPr>
              <w:spacing w:before="0" w:after="0"/>
              <w:ind w:left="135"/>
              <w:jc w:val="left"/>
            </w:pPr>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https://m.edsoo.ru/88662868</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https://m.edsoo.ru/88662af2</w:t>
              </w:r>
            </w:hyperlink>
          </w:p>
        </w:tc>
      </w:tr>
      <w:tr>
        <w:trPr>
          <w:trHeight w:val="462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https://m.edsoo.ru/88663182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"Природно-хозяйственные зоны"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868" w:type="dxa"/>
            <w:tcBorders/>
            <w:tcMar>
              <w:top w:w="50" w:type="dxa"/>
              <w:left w:w="100" w:type="dxa"/>
            </w:tcMar>
            <w:vAlign w:val="center"/>
          </w:tcPr>
          <w:p>
            <w:pPr>
              <w:spacing w:before="0" w:after="0"/>
              <w:ind w:left="135"/>
              <w:jc w:val="left"/>
            </w:pPr>
          </w:p>
        </w:tc>
      </w:tr>
      <w:tr>
        <w:trPr>
          <w:trHeight w:val="24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https://m.edsoo.ru/8866348e</w:t>
              </w:r>
            </w:hyperlink>
          </w:p>
        </w:tc>
      </w:tr>
      <w:tr>
        <w:trPr>
          <w:trHeight w:val="378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https://m.edsoo.ru/886635c4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https://m.edsoo.ru/886636dc</w:t>
              </w:r>
            </w:hyperlink>
          </w:p>
        </w:tc>
      </w:tr>
      <w:tr>
        <w:trPr>
          <w:trHeight w:val="29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868" w:type="dxa"/>
            <w:tcBorders/>
            <w:tcMar>
              <w:top w:w="50" w:type="dxa"/>
              <w:left w:w="100" w:type="dxa"/>
            </w:tcMar>
            <w:vAlign w:val="center"/>
          </w:tcPr>
          <w:p>
            <w:pPr>
              <w:spacing w:before="0" w:after="0"/>
              <w:ind w:left="135"/>
              <w:jc w:val="left"/>
            </w:pPr>
          </w:p>
        </w:tc>
      </w:tr>
      <w:tr>
        <w:trPr>
          <w:trHeight w:val="405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https://m.edsoo.ru/88663b96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https://m.edsoo.ru/88663ede</w:t>
              </w:r>
            </w:hyperlink>
          </w:p>
        </w:tc>
      </w:tr>
      <w:tr>
        <w:trPr>
          <w:trHeight w:val="432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https://m.edsoo.ru/88664014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"Народы и религии России" и "Половой и возрастной состав населения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868" w:type="dxa"/>
            <w:tcBorders/>
            <w:tcMar>
              <w:top w:w="50" w:type="dxa"/>
              <w:left w:w="100" w:type="dxa"/>
            </w:tcMar>
            <w:vAlign w:val="center"/>
          </w:tcPr>
          <w:p>
            <w:pPr>
              <w:spacing w:before="0" w:after="0"/>
              <w:ind w:left="135"/>
              <w:jc w:val="left"/>
            </w:pPr>
          </w:p>
        </w:tc>
      </w:tr>
      <w:tr>
        <w:trPr>
          <w:trHeight w:val="405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22.05.2025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https://m.edsoo.ru/886647f8</w:t>
              </w:r>
            </w:hyperlink>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https://m.edsoo.ru/8866497e</w:t>
              </w:r>
            </w:hyperlink>
          </w:p>
        </w:tc>
      </w:tr>
      <w:tr>
        <w:trPr>
          <w:trHeight w:val="49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https://m.edsoo.ru/88664d20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"Общая характеристика хозяйства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https://m.edsoo.ru/8866541e</w:t>
              </w:r>
            </w:hyperlink>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https://m.edsoo.ru/88665586</w:t>
              </w:r>
            </w:hyperlink>
          </w:p>
        </w:tc>
      </w:tr>
      <w:tr>
        <w:trPr>
          <w:trHeight w:val="486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"Топливно-энергетический комплекс (ТЭК)"</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https://m.edsoo.ru/88665892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https://m.edsoo.ru/88665a5e</w:t>
              </w:r>
            </w:hyperlink>
          </w:p>
        </w:tc>
      </w:tr>
      <w:tr>
        <w:trPr>
          <w:trHeight w:val="60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https://m.edsoo.ru/88665e78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"Металлургический комплекс" и "Машиностроительный комплекс"</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24.10.2024 </w:t>
            </w: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https://m.edsoo.ru/886660b2</w:t>
              </w:r>
            </w:hyperlink>
          </w:p>
        </w:tc>
      </w:tr>
      <w:tr>
        <w:trPr>
          <w:trHeight w:val="33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https://m.edsoo.ru/886667f6</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"Химико-лесной комплекс"</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https://m.edsoo.ru/8866716a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"Агропромышленный комплекс (АПК)"</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05.12.2024 </w:t>
            </w:r>
          </w:p>
        </w:tc>
        <w:tc>
          <w:tcPr>
            <w:tcW w:w="1913"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https://m.edsoo.ru/886672e6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https://m.edsoo.ru/8866748a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19.12.2024 </w:t>
            </w:r>
          </w:p>
        </w:tc>
        <w:tc>
          <w:tcPr>
            <w:tcW w:w="1913" w:type="dxa"/>
            <w:tcBorders/>
            <w:tcMar>
              <w:top w:w="50" w:type="dxa"/>
              <w:left w:w="100" w:type="dxa"/>
            </w:tcMar>
            <w:vAlign w:val="center"/>
          </w:tcPr>
          <w:p>
            <w:pPr>
              <w:spacing w:before="0" w:after="0"/>
              <w:ind w:left="135"/>
              <w:jc w:val="left"/>
            </w:pPr>
            <w:hyperlink r:id="rId255">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https://m.edsoo.ru/88667980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"Инфраструктурный комплекс"</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26.12.2024 </w:t>
            </w:r>
          </w:p>
        </w:tc>
        <w:tc>
          <w:tcPr>
            <w:tcW w:w="1913"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https://m.edsoo.ru/88667f84</w:t>
              </w:r>
            </w:hyperlink>
          </w:p>
        </w:tc>
      </w:tr>
      <w:tr>
        <w:trPr>
          <w:trHeight w:val="64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https://m.edsoo.ru/886680c4</w:t>
              </w:r>
            </w:hyperlink>
          </w:p>
        </w:tc>
      </w:tr>
      <w:tr>
        <w:trPr>
          <w:trHeight w:val="19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https://m.edsoo.ru/8866852e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https://m.edsoo.ru/88668a7e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https://m.edsoo.ru/88668d80</w:t>
              </w:r>
            </w:hyperlink>
          </w:p>
        </w:tc>
      </w:tr>
      <w:tr>
        <w:trPr>
          <w:trHeight w:val="25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https://m.edsoo.ru/886693a2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https://m.edsoo.ru/886696ea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https://m.edsoo.ru/8866980c</w:t>
              </w:r>
            </w:hyperlink>
          </w:p>
        </w:tc>
      </w:tr>
      <w:tr>
        <w:trPr>
          <w:trHeight w:val="47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20.03.2025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"Западный макрорегион (Европейская часть)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https://m.edsoo.ru/8866a0c2</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https://m.edsoo.ru/8866a3f6</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https://m.edsoo.ru/8866a73e</w:t>
              </w:r>
            </w:hyperlink>
          </w:p>
        </w:tc>
      </w:tr>
      <w:tr>
        <w:trPr>
          <w:trHeight w:val="435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https://m.edsoo.ru/8866a9e6</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"Восточный макрорегион (Азиатская часть)"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08.05.2025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https://m.edsoo.ru/8866acf2</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https://m.edsoo.ru/8866afd6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7595399" w:id="15"/>
    <w:p>
      <w:pPr>
        <w:sectPr>
          <w:pgSz w:w="16383" w:h="11906" w:orient="landscape"/>
        </w:sectPr>
      </w:pPr>
    </w:p>
    <w:bookmarkEnd w:id="15"/>
    <w:bookmarkEnd w:id="14"/>
    <w:bookmarkStart w:name="block-47595398"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7595398"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bf2" Type="http://schemas.openxmlformats.org/officeDocument/2006/relationships/hyperlink" Id="rId82"/>
    <Relationship TargetMode="External" Target="https://m.edsoo.ru/88652d50"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4dc" Type="http://schemas.openxmlformats.org/officeDocument/2006/relationships/hyperlink" Id="rId115"/>
    <Relationship TargetMode="External" Target="https://m.edsoo.ru/88656630" Type="http://schemas.openxmlformats.org/officeDocument/2006/relationships/hyperlink" Id="rId116"/>
    <Relationship TargetMode="External" Target="https://m.edsoo.ru/88656874" Type="http://schemas.openxmlformats.org/officeDocument/2006/relationships/hyperlink" Id="rId117"/>
    <Relationship TargetMode="External" Target="https://m.edsoo.ru/886569fa" Type="http://schemas.openxmlformats.org/officeDocument/2006/relationships/hyperlink" Id="rId118"/>
    <Relationship TargetMode="External" Target="https://m.edsoo.ru/88656b1c" Type="http://schemas.openxmlformats.org/officeDocument/2006/relationships/hyperlink" Id="rId119"/>
    <Relationship TargetMode="External" Target="https://m.edsoo.ru/88656d60" Type="http://schemas.openxmlformats.org/officeDocument/2006/relationships/hyperlink" Id="rId120"/>
    <Relationship TargetMode="External" Target="https://m.edsoo.ru/88656e8c" Type="http://schemas.openxmlformats.org/officeDocument/2006/relationships/hyperlink" Id="rId121"/>
    <Relationship TargetMode="External" Target="https://m.edsoo.ru/88656f9a" Type="http://schemas.openxmlformats.org/officeDocument/2006/relationships/hyperlink" Id="rId122"/>
    <Relationship TargetMode="External" Target="https://m.edsoo.ru/886570b2" Type="http://schemas.openxmlformats.org/officeDocument/2006/relationships/hyperlink" Id="rId123"/>
    <Relationship TargetMode="External" Target="https://m.edsoo.ru/88657288" Type="http://schemas.openxmlformats.org/officeDocument/2006/relationships/hyperlink" Id="rId124"/>
    <Relationship TargetMode="External" Target="https://m.edsoo.ru/88657440" Type="http://schemas.openxmlformats.org/officeDocument/2006/relationships/hyperlink" Id="rId125"/>
    <Relationship TargetMode="External" Target="https://m.edsoo.ru/8865759e" Type="http://schemas.openxmlformats.org/officeDocument/2006/relationships/hyperlink" Id="rId126"/>
    <Relationship TargetMode="External" Target="https://m.edsoo.ru/886576de" Type="http://schemas.openxmlformats.org/officeDocument/2006/relationships/hyperlink" Id="rId127"/>
    <Relationship TargetMode="External" Target="https://m.edsoo.ru/88657800" Type="http://schemas.openxmlformats.org/officeDocument/2006/relationships/hyperlink" Id="rId128"/>
    <Relationship TargetMode="External" Target="https://m.edsoo.ru/88657b3e" Type="http://schemas.openxmlformats.org/officeDocument/2006/relationships/hyperlink" Id="rId129"/>
    <Relationship TargetMode="External" Target="https://m.edsoo.ru/88657ca6" Type="http://schemas.openxmlformats.org/officeDocument/2006/relationships/hyperlink" Id="rId130"/>
    <Relationship TargetMode="External" Target="https://m.edsoo.ru/88658444" Type="http://schemas.openxmlformats.org/officeDocument/2006/relationships/hyperlink" Id="rId131"/>
    <Relationship TargetMode="External" Target="https://m.edsoo.ru/886586c4" Type="http://schemas.openxmlformats.org/officeDocument/2006/relationships/hyperlink" Id="rId132"/>
    <Relationship TargetMode="External" Target="https://m.edsoo.ru/88657f94" Type="http://schemas.openxmlformats.org/officeDocument/2006/relationships/hyperlink" Id="rId133"/>
    <Relationship TargetMode="External" Target="https://m.edsoo.ru/886587f0" Type="http://schemas.openxmlformats.org/officeDocument/2006/relationships/hyperlink" Id="rId134"/>
    <Relationship TargetMode="External" Target="https://m.edsoo.ru/88658f52" Type="http://schemas.openxmlformats.org/officeDocument/2006/relationships/hyperlink" Id="rId135"/>
    <Relationship TargetMode="External" Target="https://m.edsoo.ru/886590ce" Type="http://schemas.openxmlformats.org/officeDocument/2006/relationships/hyperlink" Id="rId136"/>
    <Relationship TargetMode="External" Target="https://m.edsoo.ru/88659272" Type="http://schemas.openxmlformats.org/officeDocument/2006/relationships/hyperlink" Id="rId137"/>
    <Relationship TargetMode="External" Target="https://m.edsoo.ru/8865939e" Type="http://schemas.openxmlformats.org/officeDocument/2006/relationships/hyperlink" Id="rId138"/>
    <Relationship TargetMode="External" Target="https://m.edsoo.ru/88659538" Type="http://schemas.openxmlformats.org/officeDocument/2006/relationships/hyperlink" Id="rId139"/>
    <Relationship TargetMode="External" Target="https://m.edsoo.ru/88659664" Type="http://schemas.openxmlformats.org/officeDocument/2006/relationships/hyperlink" Id="rId140"/>
    <Relationship TargetMode="External" Target="https://m.edsoo.ru/886597ae" Type="http://schemas.openxmlformats.org/officeDocument/2006/relationships/hyperlink" Id="rId141"/>
    <Relationship TargetMode="External" Target="https://m.edsoo.ru/886599d4" Type="http://schemas.openxmlformats.org/officeDocument/2006/relationships/hyperlink" Id="rId142"/>
    <Relationship TargetMode="External" Target="https://m.edsoo.ru/88659b28" Type="http://schemas.openxmlformats.org/officeDocument/2006/relationships/hyperlink" Id="rId143"/>
    <Relationship TargetMode="External" Target="https://m.edsoo.ru/8865ab2c" Type="http://schemas.openxmlformats.org/officeDocument/2006/relationships/hyperlink" Id="rId144"/>
    <Relationship TargetMode="External" Target="https://m.edsoo.ru/8865a4ce" Type="http://schemas.openxmlformats.org/officeDocument/2006/relationships/hyperlink" Id="rId145"/>
    <Relationship TargetMode="External" Target="https://m.edsoo.ru/8865a62c" Type="http://schemas.openxmlformats.org/officeDocument/2006/relationships/hyperlink" Id="rId146"/>
    <Relationship TargetMode="External" Target="https://m.edsoo.ru/8865ab2c" Type="http://schemas.openxmlformats.org/officeDocument/2006/relationships/hyperlink" Id="rId147"/>
    <Relationship TargetMode="External" Target="https://m.edsoo.ru/8865b72a" Type="http://schemas.openxmlformats.org/officeDocument/2006/relationships/hyperlink" Id="rId148"/>
    <Relationship TargetMode="External" Target="https://m.edsoo.ru/8865a79e" Type="http://schemas.openxmlformats.org/officeDocument/2006/relationships/hyperlink" Id="rId149"/>
    <Relationship TargetMode="External" Target="https://m.edsoo.ru/8865ac76" Type="http://schemas.openxmlformats.org/officeDocument/2006/relationships/hyperlink" Id="rId150"/>
    <Relationship TargetMode="External" Target="https://m.edsoo.ru/8865b932" Type="http://schemas.openxmlformats.org/officeDocument/2006/relationships/hyperlink" Id="rId151"/>
    <Relationship TargetMode="External" Target="https://m.edsoo.ru/8865a97e" Type="http://schemas.openxmlformats.org/officeDocument/2006/relationships/hyperlink" Id="rId152"/>
    <Relationship TargetMode="External" Target="https://m.edsoo.ru/8865ad98" Type="http://schemas.openxmlformats.org/officeDocument/2006/relationships/hyperlink" Id="rId153"/>
    <Relationship TargetMode="External" Target="https://m.edsoo.ru/8865ba86" Type="http://schemas.openxmlformats.org/officeDocument/2006/relationships/hyperlink" Id="rId154"/>
    <Relationship TargetMode="External" Target="https://m.edsoo.ru/8865bba8" Type="http://schemas.openxmlformats.org/officeDocument/2006/relationships/hyperlink" Id="rId155"/>
    <Relationship TargetMode="External" Target="https://m.edsoo.ru/8865be6e" Type="http://schemas.openxmlformats.org/officeDocument/2006/relationships/hyperlink" Id="rId156"/>
    <Relationship TargetMode="External" Target="https://m.edsoo.ru/8865c4d6" Type="http://schemas.openxmlformats.org/officeDocument/2006/relationships/hyperlink" Id="rId157"/>
    <Relationship TargetMode="External" Target="https://m.edsoo.ru/8865ca6c" Type="http://schemas.openxmlformats.org/officeDocument/2006/relationships/hyperlink" Id="rId158"/>
    <Relationship TargetMode="External" Target="https://m.edsoo.ru/8865bfb8" Type="http://schemas.openxmlformats.org/officeDocument/2006/relationships/hyperlink" Id="rId159"/>
    <Relationship TargetMode="External" Target="https://m.edsoo.ru/8865c0d0" Type="http://schemas.openxmlformats.org/officeDocument/2006/relationships/hyperlink" Id="rId160"/>
    <Relationship TargetMode="External" Target="https://m.edsoo.ru/8865c620"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962" Type="http://schemas.openxmlformats.org/officeDocument/2006/relationships/hyperlink" Id="rId169"/>
    <Relationship TargetMode="External" Target="https://m.edsoo.ru/8865dc28" Type="http://schemas.openxmlformats.org/officeDocument/2006/relationships/hyperlink" Id="rId170"/>
    <Relationship TargetMode="External" Target="https://m.edsoo.ru/8865e088" Type="http://schemas.openxmlformats.org/officeDocument/2006/relationships/hyperlink" Id="rId171"/>
    <Relationship TargetMode="External" Target="https://m.edsoo.ru/8865e254" Type="http://schemas.openxmlformats.org/officeDocument/2006/relationships/hyperlink" Id="rId172"/>
    <Relationship TargetMode="External" Target="https://m.edsoo.ru/8865e3da" Type="http://schemas.openxmlformats.org/officeDocument/2006/relationships/hyperlink" Id="rId173"/>
    <Relationship TargetMode="External" Target="https://m.edsoo.ru/8865e506" Type="http://schemas.openxmlformats.org/officeDocument/2006/relationships/hyperlink" Id="rId174"/>
    <Relationship TargetMode="External" Target="https://m.edsoo.ru/8865e68c" Type="http://schemas.openxmlformats.org/officeDocument/2006/relationships/hyperlink" Id="rId175"/>
    <Relationship TargetMode="External" Target="https://m.edsoo.ru/8865e876" Type="http://schemas.openxmlformats.org/officeDocument/2006/relationships/hyperlink" Id="rId176"/>
    <Relationship TargetMode="External" Target="https://m.edsoo.ru/8865ebe6" Type="http://schemas.openxmlformats.org/officeDocument/2006/relationships/hyperlink" Id="rId177"/>
    <Relationship TargetMode="External" Target="https://m.edsoo.ru/8865ed94" Type="http://schemas.openxmlformats.org/officeDocument/2006/relationships/hyperlink" Id="rId178"/>
    <Relationship TargetMode="External" Target="https://m.edsoo.ru/8865f14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410" Type="http://schemas.openxmlformats.org/officeDocument/2006/relationships/hyperlink" Id="rId181"/>
    <Relationship TargetMode="External" Target="https://m.edsoo.ru/8865f5b4" Type="http://schemas.openxmlformats.org/officeDocument/2006/relationships/hyperlink" Id="rId182"/>
    <Relationship TargetMode="External" Target="https://m.edsoo.ru/8865f6e0" Type="http://schemas.openxmlformats.org/officeDocument/2006/relationships/hyperlink" Id="rId183"/>
    <Relationship TargetMode="External" Target="https://m.edsoo.ru/8865f7f8" Type="http://schemas.openxmlformats.org/officeDocument/2006/relationships/hyperlink" Id="rId184"/>
    <Relationship TargetMode="External" Target="https://m.edsoo.ru/8865f91a" Type="http://schemas.openxmlformats.org/officeDocument/2006/relationships/hyperlink" Id="rId185"/>
    <Relationship TargetMode="External" Target="https://m.edsoo.ru/8865fcf8" Type="http://schemas.openxmlformats.org/officeDocument/2006/relationships/hyperlink" Id="rId186"/>
    <Relationship TargetMode="External" Target="https://m.edsoo.ru/8865fe4c" Type="http://schemas.openxmlformats.org/officeDocument/2006/relationships/hyperlink" Id="rId187"/>
    <Relationship TargetMode="External" Target="https://m.edsoo.ru/8865ff6e" Type="http://schemas.openxmlformats.org/officeDocument/2006/relationships/hyperlink" Id="rId188"/>
    <Relationship TargetMode="External" Target="https://m.edsoo.ru/886600e0" Type="http://schemas.openxmlformats.org/officeDocument/2006/relationships/hyperlink" Id="rId189"/>
    <Relationship TargetMode="External" Target="https://m.edsoo.ru/88660284" Type="http://schemas.openxmlformats.org/officeDocument/2006/relationships/hyperlink" Id="rId190"/>
    <Relationship TargetMode="External" Target="https://m.edsoo.ru/88660414" Type="http://schemas.openxmlformats.org/officeDocument/2006/relationships/hyperlink" Id="rId191"/>
    <Relationship TargetMode="External" Target="https://m.edsoo.ru/88660554" Type="http://schemas.openxmlformats.org/officeDocument/2006/relationships/hyperlink" Id="rId192"/>
    <Relationship TargetMode="External" Target="https://m.edsoo.ru/88660888" Type="http://schemas.openxmlformats.org/officeDocument/2006/relationships/hyperlink" Id="rId193"/>
    <Relationship TargetMode="External" Target="https://m.edsoo.ru/886609c8" Type="http://schemas.openxmlformats.org/officeDocument/2006/relationships/hyperlink" Id="rId194"/>
    <Relationship TargetMode="External" Target="https://m.edsoo.ru/88660b58" Type="http://schemas.openxmlformats.org/officeDocument/2006/relationships/hyperlink" Id="rId195"/>
    <Relationship TargetMode="External" Target="https://m.edsoo.ru/88660d06" Type="http://schemas.openxmlformats.org/officeDocument/2006/relationships/hyperlink" Id="rId196"/>
    <Relationship TargetMode="External" Target="https://m.edsoo.ru/88660e64" Type="http://schemas.openxmlformats.org/officeDocument/2006/relationships/hyperlink" Id="rId197"/>
    <Relationship TargetMode="External" Target="https://m.edsoo.ru/88661030" Type="http://schemas.openxmlformats.org/officeDocument/2006/relationships/hyperlink" Id="rId198"/>
    <Relationship TargetMode="External" Target="https://m.edsoo.ru/88661184" Type="http://schemas.openxmlformats.org/officeDocument/2006/relationships/hyperlink" Id="rId199"/>
    <Relationship TargetMode="External" Target="https://m.edsoo.ru/886612d8" Type="http://schemas.openxmlformats.org/officeDocument/2006/relationships/hyperlink" Id="rId200"/>
    <Relationship TargetMode="External" Target="https://m.edsoo.ru/886614ae" Type="http://schemas.openxmlformats.org/officeDocument/2006/relationships/hyperlink" Id="rId201"/>
    <Relationship TargetMode="External" Target="https://m.edsoo.ru/88661602" Type="http://schemas.openxmlformats.org/officeDocument/2006/relationships/hyperlink" Id="rId202"/>
    <Relationship TargetMode="External" Target="https://m.edsoo.ru/88661774" Type="http://schemas.openxmlformats.org/officeDocument/2006/relationships/hyperlink" Id="rId203"/>
    <Relationship TargetMode="External" Target="https://m.edsoo.ru/886618dc" Type="http://schemas.openxmlformats.org/officeDocument/2006/relationships/hyperlink" Id="rId204"/>
    <Relationship TargetMode="External" Target="https://m.edsoo.ru/88661b48" Type="http://schemas.openxmlformats.org/officeDocument/2006/relationships/hyperlink" Id="rId205"/>
    <Relationship TargetMode="External" Target="https://m.edsoo.ru/88661c6a" Type="http://schemas.openxmlformats.org/officeDocument/2006/relationships/hyperlink" Id="rId206"/>
    <Relationship TargetMode="External" Target="https://m.edsoo.ru/88661d82" Type="http://schemas.openxmlformats.org/officeDocument/2006/relationships/hyperlink" Id="rId207"/>
    <Relationship TargetMode="External" Target="https://m.edsoo.ru/88661f3a" Type="http://schemas.openxmlformats.org/officeDocument/2006/relationships/hyperlink" Id="rId208"/>
    <Relationship TargetMode="External" Target="https://m.edsoo.ru/8866219c" Type="http://schemas.openxmlformats.org/officeDocument/2006/relationships/hyperlink" Id="rId209"/>
    <Relationship TargetMode="External" Target="https://m.edsoo.ru/886622d2" Type="http://schemas.openxmlformats.org/officeDocument/2006/relationships/hyperlink" Id="rId210"/>
    <Relationship TargetMode="External" Target="https://m.edsoo.ru/88662462" Type="http://schemas.openxmlformats.org/officeDocument/2006/relationships/hyperlink" Id="rId211"/>
    <Relationship TargetMode="External" Target="https://m.edsoo.ru/886625ac" Type="http://schemas.openxmlformats.org/officeDocument/2006/relationships/hyperlink" Id="rId212"/>
    <Relationship TargetMode="External" Target="https://m.edsoo.ru/886626ce" Type="http://schemas.openxmlformats.org/officeDocument/2006/relationships/hyperlink" Id="rId213"/>
    <Relationship TargetMode="External" Target="https://m.edsoo.ru/88662868" Type="http://schemas.openxmlformats.org/officeDocument/2006/relationships/hyperlink" Id="rId214"/>
    <Relationship TargetMode="External" Target="https://m.edsoo.ru/886629bc" Type="http://schemas.openxmlformats.org/officeDocument/2006/relationships/hyperlink" Id="rId215"/>
    <Relationship TargetMode="External" Target="https://m.edsoo.ru/88662af2" Type="http://schemas.openxmlformats.org/officeDocument/2006/relationships/hyperlink" Id="rId216"/>
    <Relationship TargetMode="External" Target="https://m.edsoo.ru/88662f20" Type="http://schemas.openxmlformats.org/officeDocument/2006/relationships/hyperlink" Id="rId217"/>
    <Relationship TargetMode="External" Target="https://m.edsoo.ru/88663182" Type="http://schemas.openxmlformats.org/officeDocument/2006/relationships/hyperlink" Id="rId218"/>
    <Relationship TargetMode="External" Target="https://m.edsoo.ru/88663358" Type="http://schemas.openxmlformats.org/officeDocument/2006/relationships/hyperlink" Id="rId219"/>
    <Relationship TargetMode="External" Target="https://m.edsoo.ru/8866348e" Type="http://schemas.openxmlformats.org/officeDocument/2006/relationships/hyperlink" Id="rId220"/>
    <Relationship TargetMode="External" Target="https://m.edsoo.ru/886635c4" Type="http://schemas.openxmlformats.org/officeDocument/2006/relationships/hyperlink" Id="rId221"/>
    <Relationship TargetMode="External" Target="https://m.edsoo.ru/886636dc" Type="http://schemas.openxmlformats.org/officeDocument/2006/relationships/hyperlink" Id="rId222"/>
    <Relationship TargetMode="External" Target="https://m.edsoo.ru/886637f4" Type="http://schemas.openxmlformats.org/officeDocument/2006/relationships/hyperlink" Id="rId223"/>
    <Relationship TargetMode="External" Target="https://m.edsoo.ru/8866393e" Type="http://schemas.openxmlformats.org/officeDocument/2006/relationships/hyperlink" Id="rId224"/>
    <Relationship TargetMode="External" Target="https://m.edsoo.ru/88663a60" Type="http://schemas.openxmlformats.org/officeDocument/2006/relationships/hyperlink" Id="rId225"/>
    <Relationship TargetMode="External" Target="https://m.edsoo.ru/88663b96" Type="http://schemas.openxmlformats.org/officeDocument/2006/relationships/hyperlink" Id="rId226"/>
    <Relationship TargetMode="External" Target="https://m.edsoo.ru/88663ede" Type="http://schemas.openxmlformats.org/officeDocument/2006/relationships/hyperlink" Id="rId227"/>
    <Relationship TargetMode="External" Target="https://m.edsoo.ru/88664014" Type="http://schemas.openxmlformats.org/officeDocument/2006/relationships/hyperlink" Id="rId228"/>
    <Relationship TargetMode="External" Target="https://m.edsoo.ru/8866450a" Type="http://schemas.openxmlformats.org/officeDocument/2006/relationships/hyperlink" Id="rId229"/>
    <Relationship TargetMode="External" Target="https://m.edsoo.ru/886647f8" Type="http://schemas.openxmlformats.org/officeDocument/2006/relationships/hyperlink" Id="rId230"/>
    <Relationship TargetMode="External" Target="https://m.edsoo.ru/8866497e" Type="http://schemas.openxmlformats.org/officeDocument/2006/relationships/hyperlink" Id="rId231"/>
    <Relationship TargetMode="External" Target="https://m.edsoo.ru/88664d20" Type="http://schemas.openxmlformats.org/officeDocument/2006/relationships/hyperlink" Id="rId232"/>
    <Relationship TargetMode="External" Target="https://m.edsoo.ru/8866505e" Type="http://schemas.openxmlformats.org/officeDocument/2006/relationships/hyperlink" Id="rId233"/>
    <Relationship TargetMode="External" Target="https://m.edsoo.ru/886651bc" Type="http://schemas.openxmlformats.org/officeDocument/2006/relationships/hyperlink" Id="rId234"/>
    <Relationship TargetMode="External" Target="https://m.edsoo.ru/886652f2" Type="http://schemas.openxmlformats.org/officeDocument/2006/relationships/hyperlink" Id="rId235"/>
    <Relationship TargetMode="External" Target="https://m.edsoo.ru/8866541e" Type="http://schemas.openxmlformats.org/officeDocument/2006/relationships/hyperlink" Id="rId236"/>
    <Relationship TargetMode="External" Target="https://m.edsoo.ru/88665586" Type="http://schemas.openxmlformats.org/officeDocument/2006/relationships/hyperlink" Id="rId237"/>
    <Relationship TargetMode="External" Target="https://m.edsoo.ru/88665720" Type="http://schemas.openxmlformats.org/officeDocument/2006/relationships/hyperlink" Id="rId238"/>
    <Relationship TargetMode="External" Target="https://m.edsoo.ru/88665892" Type="http://schemas.openxmlformats.org/officeDocument/2006/relationships/hyperlink" Id="rId239"/>
    <Relationship TargetMode="External" Target="https://m.edsoo.ru/88665a5e" Type="http://schemas.openxmlformats.org/officeDocument/2006/relationships/hyperlink" Id="rId240"/>
    <Relationship TargetMode="External" Target="https://m.edsoo.ru/88665bbc" Type="http://schemas.openxmlformats.org/officeDocument/2006/relationships/hyperlink" Id="rId241"/>
    <Relationship TargetMode="External" Target="https://m.edsoo.ru/88665d2e" Type="http://schemas.openxmlformats.org/officeDocument/2006/relationships/hyperlink" Id="rId242"/>
    <Relationship TargetMode="External" Target="https://m.edsoo.ru/88665e78" Type="http://schemas.openxmlformats.org/officeDocument/2006/relationships/hyperlink" Id="rId243"/>
    <Relationship TargetMode="External" Target="https://m.edsoo.ru/886660b2" Type="http://schemas.openxmlformats.org/officeDocument/2006/relationships/hyperlink" Id="rId244"/>
    <Relationship TargetMode="External" Target="https://m.edsoo.ru/886662a6" Type="http://schemas.openxmlformats.org/officeDocument/2006/relationships/hyperlink" Id="rId245"/>
    <Relationship TargetMode="External" Target="https://m.edsoo.ru/88666684" Type="http://schemas.openxmlformats.org/officeDocument/2006/relationships/hyperlink" Id="rId246"/>
    <Relationship TargetMode="External" Target="https://m.edsoo.ru/886667f6" Type="http://schemas.openxmlformats.org/officeDocument/2006/relationships/hyperlink" Id="rId247"/>
    <Relationship TargetMode="External" Target="https://m.edsoo.ru/88666a80" Type="http://schemas.openxmlformats.org/officeDocument/2006/relationships/hyperlink" Id="rId248"/>
    <Relationship TargetMode="External" Target="https://m.edsoo.ru/88666bc0" Type="http://schemas.openxmlformats.org/officeDocument/2006/relationships/hyperlink" Id="rId249"/>
    <Relationship TargetMode="External" Target="https://m.edsoo.ru/88666f12" Type="http://schemas.openxmlformats.org/officeDocument/2006/relationships/hyperlink" Id="rId250"/>
    <Relationship TargetMode="External" Target="https://m.edsoo.ru/8866716a" Type="http://schemas.openxmlformats.org/officeDocument/2006/relationships/hyperlink" Id="rId251"/>
    <Relationship TargetMode="External" Target="https://m.edsoo.ru/886672e6" Type="http://schemas.openxmlformats.org/officeDocument/2006/relationships/hyperlink" Id="rId252"/>
    <Relationship TargetMode="External" Target="https://m.edsoo.ru/8866748a" Type="http://schemas.openxmlformats.org/officeDocument/2006/relationships/hyperlink" Id="rId253"/>
    <Relationship TargetMode="External" Target="https://m.edsoo.ru/886675fc" Type="http://schemas.openxmlformats.org/officeDocument/2006/relationships/hyperlink" Id="rId254"/>
    <Relationship TargetMode="External" Target="https://m.edsoo.ru/88667c28%5D%5D" Type="http://schemas.openxmlformats.org/officeDocument/2006/relationships/hyperlink" Id="rId255"/>
    <Relationship TargetMode="External" Target="https://m.edsoo.ru/88667980" Type="http://schemas.openxmlformats.org/officeDocument/2006/relationships/hyperlink" Id="rId256"/>
    <Relationship TargetMode="External" Target="https://m.edsoo.ru/88667f84" Type="http://schemas.openxmlformats.org/officeDocument/2006/relationships/hyperlink" Id="rId257"/>
    <Relationship TargetMode="External" Target="https://m.edsoo.ru/886680c4" Type="http://schemas.openxmlformats.org/officeDocument/2006/relationships/hyperlink" Id="rId258"/>
    <Relationship TargetMode="External" Target="https://m.edsoo.ru/886681e6" Type="http://schemas.openxmlformats.org/officeDocument/2006/relationships/hyperlink" Id="rId259"/>
    <Relationship TargetMode="External" Target="https://m.edsoo.ru/886682fe" Type="http://schemas.openxmlformats.org/officeDocument/2006/relationships/hyperlink" Id="rId260"/>
    <Relationship TargetMode="External" Target="https://m.edsoo.ru/88668416" Type="http://schemas.openxmlformats.org/officeDocument/2006/relationships/hyperlink" Id="rId261"/>
    <Relationship TargetMode="External" Target="https://m.edsoo.ru/8866852e" Type="http://schemas.openxmlformats.org/officeDocument/2006/relationships/hyperlink" Id="rId262"/>
    <Relationship TargetMode="External" Target="https://m.edsoo.ru/886687e0" Type="http://schemas.openxmlformats.org/officeDocument/2006/relationships/hyperlink" Id="rId263"/>
    <Relationship TargetMode="External" Target="https://m.edsoo.ru/88668a7e" Type="http://schemas.openxmlformats.org/officeDocument/2006/relationships/hyperlink" Id="rId264"/>
    <Relationship TargetMode="External" Target="https://m.edsoo.ru/88668c4a" Type="http://schemas.openxmlformats.org/officeDocument/2006/relationships/hyperlink" Id="rId265"/>
    <Relationship TargetMode="External" Target="https://m.edsoo.ru/88668d80" Type="http://schemas.openxmlformats.org/officeDocument/2006/relationships/hyperlink" Id="rId266"/>
    <Relationship TargetMode="External" Target="https://m.edsoo.ru/88668e98" Type="http://schemas.openxmlformats.org/officeDocument/2006/relationships/hyperlink" Id="rId267"/>
    <Relationship TargetMode="External" Target="https://m.edsoo.ru/88668fb0" Type="http://schemas.openxmlformats.org/officeDocument/2006/relationships/hyperlink" Id="rId268"/>
    <Relationship TargetMode="External" Target="https://m.edsoo.ru/886690dc" Type="http://schemas.openxmlformats.org/officeDocument/2006/relationships/hyperlink" Id="rId269"/>
    <Relationship TargetMode="External" Target="https://m.edsoo.ru/88669226" Type="http://schemas.openxmlformats.org/officeDocument/2006/relationships/hyperlink" Id="rId270"/>
    <Relationship TargetMode="External" Target="https://m.edsoo.ru/886693a2" Type="http://schemas.openxmlformats.org/officeDocument/2006/relationships/hyperlink" Id="rId271"/>
    <Relationship TargetMode="External" Target="https://m.edsoo.ru/886695b4" Type="http://schemas.openxmlformats.org/officeDocument/2006/relationships/hyperlink" Id="rId272"/>
    <Relationship TargetMode="External" Target="https://m.edsoo.ru/886696ea" Type="http://schemas.openxmlformats.org/officeDocument/2006/relationships/hyperlink" Id="rId273"/>
    <Relationship TargetMode="External" Target="https://m.edsoo.ru/8866980c" Type="http://schemas.openxmlformats.org/officeDocument/2006/relationships/hyperlink" Id="rId274"/>
    <Relationship TargetMode="External" Target="https://m.edsoo.ru/88669938" Type="http://schemas.openxmlformats.org/officeDocument/2006/relationships/hyperlink" Id="rId275"/>
    <Relationship TargetMode="External" Target="https://m.edsoo.ru/88669a6e" Type="http://schemas.openxmlformats.org/officeDocument/2006/relationships/hyperlink" Id="rId276"/>
    <Relationship TargetMode="External" Target="https://m.edsoo.ru/88669cb2" Type="http://schemas.openxmlformats.org/officeDocument/2006/relationships/hyperlink" Id="rId277"/>
    <Relationship TargetMode="External" Target="https://m.edsoo.ru/88669e24" Type="http://schemas.openxmlformats.org/officeDocument/2006/relationships/hyperlink" Id="rId278"/>
    <Relationship TargetMode="External" Target="https://m.edsoo.ru/8866a0c2" Type="http://schemas.openxmlformats.org/officeDocument/2006/relationships/hyperlink" Id="rId279"/>
    <Relationship TargetMode="External" Target="https://m.edsoo.ru/8866a2a2" Type="http://schemas.openxmlformats.org/officeDocument/2006/relationships/hyperlink" Id="rId280"/>
    <Relationship TargetMode="External" Target="https://m.edsoo.ru/8866a3f6" Type="http://schemas.openxmlformats.org/officeDocument/2006/relationships/hyperlink" Id="rId281"/>
    <Relationship TargetMode="External" Target="https://m.edsoo.ru/8866a59a" Type="http://schemas.openxmlformats.org/officeDocument/2006/relationships/hyperlink" Id="rId282"/>
    <Relationship TargetMode="External" Target="https://m.edsoo.ru/8866a73e" Type="http://schemas.openxmlformats.org/officeDocument/2006/relationships/hyperlink" Id="rId283"/>
    <Relationship TargetMode="External" Target="https://m.edsoo.ru/8866a8ba" Type="http://schemas.openxmlformats.org/officeDocument/2006/relationships/hyperlink" Id="rId284"/>
    <Relationship TargetMode="External" Target="https://m.edsoo.ru/8866a9e6" Type="http://schemas.openxmlformats.org/officeDocument/2006/relationships/hyperlink" Id="rId285"/>
    <Relationship TargetMode="External" Target="https://m.edsoo.ru/8866acf2" Type="http://schemas.openxmlformats.org/officeDocument/2006/relationships/hyperlink" Id="rId286"/>
    <Relationship TargetMode="External" Target="https://m.edsoo.ru/8866afd6" Type="http://schemas.openxmlformats.org/officeDocument/2006/relationships/hyperlink" Id="rId287"/>
    <Relationship TargetMode="External" Target="https://m.edsoo.ru/8866b184" Type="http://schemas.openxmlformats.org/officeDocument/2006/relationships/hyperlink" Id="rId288"/>
    <Relationship TargetMode="External" Target="https://m.edsoo.ru/8866b2ba" Type="http://schemas.openxmlformats.org/officeDocument/2006/relationships/hyperlink" Id="rId2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